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5-1741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5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23.09.2025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Тилоев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22.07.2025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50722050520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Тилоев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Тилоева М.М.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Тилоева М.М.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23.06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16.03.2026 №18810586260316017764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22.07.2025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Тилоева М.М.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Тилоева М.М.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Тилоева </w:t>
      </w:r>
      <w:r>
        <w:rPr>
          <w:rFonts w:ascii="Times New Roman" w:eastAsia="Times New Roman" w:hAnsi="Times New Roman" w:cs="Times New Roman"/>
          <w:sz w:val="28"/>
          <w:szCs w:val="28"/>
        </w:rPr>
        <w:t>Муталлиба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Мулобоевича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 1 ст. 20.25 КоАП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сентября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1741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0412365400665017412620154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5">
    <w:name w:val="cat-UserDefined grp-35 rplc-5"/>
    <w:basedOn w:val="DefaultParagraphFont"/>
  </w:style>
  <w:style w:type="character" w:customStyle="1" w:styleId="cat-UserDefinedgrp-36rplc-15">
    <w:name w:val="cat-UserDefined grp-36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